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5B61028">
      <w:pPr>
        <w:rPr>
          <w:lang w:val="en-US"/>
        </w:rPr>
      </w:pPr>
      <w:bookmarkStart w:id="0" w:name="_GoBack"/>
      <w:bookmarkEnd w:id="0"/>
      <w:r>
        <w:drawing>
          <wp:inline distT="0" distB="0" distL="114300" distR="114300">
            <wp:extent cx="9845675" cy="6883400"/>
            <wp:effectExtent l="0" t="0" r="14605" b="508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45675" cy="688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type w:val="continuous"/>
      <w:pgSz w:w="16840" w:h="11910" w:orient="landscape"/>
      <w:pgMar w:top="567" w:right="567" w:bottom="567" w:left="567" w:header="0" w:footer="676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2"/>
  <w:displayVerticalDrawingGridEvery w:val="1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A2605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389A2605"/>
    <w:rsid w:val="3D2E204C"/>
    <w:rsid w:val="703C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qFormat="1"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qFormat="1" w:unhideWhenUsed="0" w:uiPriority="0" w:semiHidden="0" w:name="List Continue 3"/>
    <w:lsdException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qFormat="1"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qFormat="1"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qFormat="1"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uiPriority w:val="0"/>
  </w:style>
  <w:style w:type="character" w:styleId="24">
    <w:name w:val="line number"/>
    <w:basedOn w:val="11"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uiPriority w:val="0"/>
    <w:rPr>
      <w:i/>
      <w:iCs/>
    </w:rPr>
  </w:style>
  <w:style w:type="character" w:styleId="27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uiPriority w:val="0"/>
    <w:rPr>
      <w:i/>
      <w:iCs/>
    </w:rPr>
  </w:style>
  <w:style w:type="paragraph" w:styleId="30">
    <w:name w:val="Balloon Text"/>
    <w:basedOn w:val="1"/>
    <w:uiPriority w:val="0"/>
    <w:rPr>
      <w:sz w:val="16"/>
      <w:szCs w:val="16"/>
    </w:rPr>
  </w:style>
  <w:style w:type="paragraph" w:styleId="31">
    <w:name w:val="List 5"/>
    <w:basedOn w:val="1"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uiPriority w:val="0"/>
    <w:pPr>
      <w:numPr>
        <w:ilvl w:val="0"/>
        <w:numId w:val="1"/>
      </w:numPr>
    </w:pPr>
  </w:style>
  <w:style w:type="paragraph" w:styleId="35">
    <w:name w:val="Closing"/>
    <w:basedOn w:val="1"/>
    <w:uiPriority w:val="0"/>
    <w:pPr>
      <w:ind w:left="4320"/>
    </w:pPr>
  </w:style>
  <w:style w:type="paragraph" w:styleId="36">
    <w:name w:val="Normal Indent"/>
    <w:basedOn w:val="1"/>
    <w:uiPriority w:val="0"/>
    <w:pPr>
      <w:ind w:left="708"/>
    </w:pPr>
  </w:style>
  <w:style w:type="paragraph" w:styleId="37">
    <w:name w:val="envelope return"/>
    <w:basedOn w:val="1"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uiPriority w:val="0"/>
  </w:style>
  <w:style w:type="paragraph" w:styleId="44">
    <w:name w:val="annotation subject"/>
    <w:basedOn w:val="42"/>
    <w:next w:val="42"/>
    <w:uiPriority w:val="0"/>
    <w:rPr>
      <w:b/>
      <w:bCs/>
    </w:rPr>
  </w:style>
  <w:style w:type="paragraph" w:styleId="45">
    <w:name w:val="Document Map"/>
    <w:basedOn w:val="1"/>
    <w:uiPriority w:val="0"/>
    <w:pPr>
      <w:shd w:val="clear" w:color="auto" w:fill="000080"/>
    </w:pPr>
  </w:style>
  <w:style w:type="paragraph" w:styleId="46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uiPriority w:val="0"/>
    <w:pPr>
      <w:ind w:left="2940" w:leftChars="1400"/>
    </w:pPr>
  </w:style>
  <w:style w:type="paragraph" w:styleId="48">
    <w:name w:val="index 2"/>
    <w:basedOn w:val="1"/>
    <w:next w:val="1"/>
    <w:uiPriority w:val="0"/>
    <w:pPr>
      <w:ind w:left="200" w:leftChars="200"/>
    </w:pPr>
  </w:style>
  <w:style w:type="paragraph" w:styleId="49">
    <w:name w:val="List Number 3"/>
    <w:basedOn w:val="1"/>
    <w:uiPriority w:val="0"/>
    <w:pPr>
      <w:numPr>
        <w:ilvl w:val="0"/>
        <w:numId w:val="2"/>
      </w:numPr>
    </w:pPr>
  </w:style>
  <w:style w:type="paragraph" w:styleId="50">
    <w:name w:val="HTML Address"/>
    <w:basedOn w:val="1"/>
    <w:uiPriority w:val="0"/>
    <w:rPr>
      <w:i/>
      <w:iCs/>
    </w:rPr>
  </w:style>
  <w:style w:type="paragraph" w:styleId="51">
    <w:name w:val="index 7"/>
    <w:basedOn w:val="1"/>
    <w:next w:val="1"/>
    <w:uiPriority w:val="0"/>
    <w:pPr>
      <w:ind w:left="1200" w:leftChars="1200"/>
    </w:pPr>
  </w:style>
  <w:style w:type="paragraph" w:styleId="52">
    <w:name w:val="index 3"/>
    <w:basedOn w:val="1"/>
    <w:next w:val="1"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uiPriority w:val="0"/>
    <w:pPr>
      <w:ind w:left="2520" w:leftChars="1200"/>
    </w:pPr>
  </w:style>
  <w:style w:type="paragraph" w:styleId="58">
    <w:name w:val="index 6"/>
    <w:basedOn w:val="1"/>
    <w:next w:val="1"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uiPriority w:val="0"/>
    <w:pPr>
      <w:spacing w:after="120"/>
    </w:pPr>
  </w:style>
  <w:style w:type="paragraph" w:styleId="62">
    <w:name w:val="index 9"/>
    <w:basedOn w:val="1"/>
    <w:next w:val="1"/>
    <w:uiPriority w:val="0"/>
    <w:pPr>
      <w:ind w:left="1600" w:leftChars="1600"/>
    </w:pPr>
  </w:style>
  <w:style w:type="paragraph" w:styleId="63">
    <w:name w:val="List Number 4"/>
    <w:basedOn w:val="1"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uiPriority w:val="0"/>
  </w:style>
  <w:style w:type="paragraph" w:styleId="67">
    <w:name w:val="table of authorities"/>
    <w:basedOn w:val="1"/>
    <w:next w:val="1"/>
    <w:uiPriority w:val="0"/>
    <w:pPr>
      <w:ind w:left="420" w:leftChars="200"/>
    </w:pPr>
  </w:style>
  <w:style w:type="paragraph" w:styleId="68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uiPriority w:val="0"/>
    <w:pPr>
      <w:ind w:left="420" w:leftChars="200"/>
    </w:pPr>
  </w:style>
  <w:style w:type="paragraph" w:styleId="73">
    <w:name w:val="toc 4"/>
    <w:basedOn w:val="1"/>
    <w:next w:val="1"/>
    <w:uiPriority w:val="0"/>
    <w:pPr>
      <w:ind w:left="1260" w:leftChars="600"/>
    </w:pPr>
  </w:style>
  <w:style w:type="paragraph" w:styleId="74">
    <w:name w:val="toc 5"/>
    <w:basedOn w:val="1"/>
    <w:next w:val="1"/>
    <w:uiPriority w:val="0"/>
    <w:pPr>
      <w:ind w:left="1680" w:leftChars="800"/>
    </w:pPr>
  </w:style>
  <w:style w:type="paragraph" w:styleId="75">
    <w:name w:val="Note Heading"/>
    <w:basedOn w:val="1"/>
    <w:next w:val="1"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uiPriority w:val="0"/>
    <w:pPr>
      <w:numPr>
        <w:ilvl w:val="0"/>
        <w:numId w:val="6"/>
      </w:numPr>
    </w:pPr>
  </w:style>
  <w:style w:type="paragraph" w:styleId="83">
    <w:name w:val="List Bullet 2"/>
    <w:basedOn w:val="1"/>
    <w:uiPriority w:val="0"/>
    <w:pPr>
      <w:numPr>
        <w:ilvl w:val="0"/>
        <w:numId w:val="7"/>
      </w:numPr>
    </w:pPr>
  </w:style>
  <w:style w:type="paragraph" w:styleId="84">
    <w:name w:val="List Bullet 3"/>
    <w:basedOn w:val="1"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uiPriority w:val="0"/>
  </w:style>
  <w:style w:type="paragraph" w:styleId="96">
    <w:name w:val="List Continue 2"/>
    <w:basedOn w:val="1"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uiPriority w:val="0"/>
    <w:pPr>
      <w:ind w:left="720" w:hanging="360"/>
    </w:pPr>
  </w:style>
  <w:style w:type="paragraph" w:styleId="101">
    <w:name w:val="List 3"/>
    <w:basedOn w:val="1"/>
    <w:uiPriority w:val="0"/>
    <w:pPr>
      <w:ind w:left="1080" w:hanging="360"/>
    </w:pPr>
  </w:style>
  <w:style w:type="paragraph" w:styleId="102">
    <w:name w:val="List 4"/>
    <w:basedOn w:val="1"/>
    <w:uiPriority w:val="0"/>
    <w:pPr>
      <w:ind w:left="1440" w:hanging="360"/>
    </w:pPr>
  </w:style>
  <w:style w:type="paragraph" w:styleId="103">
    <w:name w:val="HTML Preformatted"/>
    <w:basedOn w:val="1"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2025-11-26T09:14:00Z</dcterms:created>
  <dc:creator>micha</dc:creator>
  <cp:lastModifiedBy>micha</cp:lastModifiedBy>
  <dcterms:modified xsi:type="dcterms:W3CDTF">2025-11-26T09:15:33Z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3FAC1EAB08C04C5F9025B29B49DFAFB7_11</vt:lpwstr>
  </property>
</Properties>
</file>